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839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86MS0067-01-2026-004677-98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Эюбова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Гиджрана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Джахан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родившегося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7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правонарушении, предусмотренном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Эюбов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Г.Д.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</w:t>
      </w:r>
      <w:r>
        <w:rPr>
          <w:rFonts w:ascii="Times New Roman" w:eastAsia="Times New Roman" w:hAnsi="Times New Roman" w:cs="Times New Roman"/>
          <w:sz w:val="27"/>
          <w:szCs w:val="27"/>
        </w:rPr>
        <w:t>ООО «АМФОРА-ПРОТОС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8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Эюбов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Г.Д.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 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остановления Пленума ВС РФ от 24.03.2005 г. № 5),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ходатайств об отложении рассмотрения дела не заявлял.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Эюбова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Г.Д.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86002613401798600001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14.05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14.05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Эюбова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Г.Д.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 «АМФОРА-ПРОТОС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Эюбова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Гиджрана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Джахан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839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226463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10">
    <w:name w:val="cat-UserDefined grp-27 rplc-10"/>
    <w:basedOn w:val="DefaultParagraphFont"/>
  </w:style>
  <w:style w:type="character" w:customStyle="1" w:styleId="cat-UserDefinedgrp-28rplc-19">
    <w:name w:val="cat-UserDefined grp-28 rplc-19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5AE1F-1659-4D28-A11E-1090A180772E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